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ADE" w:rsidRPr="000750BC" w:rsidRDefault="00022ADE" w:rsidP="00022ADE">
      <w:pPr>
        <w:pStyle w:val="a3"/>
        <w:spacing w:before="0" w:beforeAutospacing="0" w:after="0" w:afterAutospacing="0" w:line="100" w:lineRule="atLeast"/>
        <w:jc w:val="center"/>
        <w:rPr>
          <w:rStyle w:val="a4"/>
          <w:rFonts w:ascii="Arial" w:hAnsi="Arial" w:cs="Arial"/>
          <w:sz w:val="28"/>
          <w:szCs w:val="28"/>
        </w:rPr>
      </w:pPr>
      <w:r>
        <w:rPr>
          <w:rStyle w:val="a4"/>
          <w:rFonts w:ascii="Arial" w:hAnsi="Arial" w:cs="Arial"/>
          <w:sz w:val="28"/>
          <w:szCs w:val="28"/>
        </w:rPr>
        <w:t>Наши услуги</w:t>
      </w:r>
    </w:p>
    <w:tbl>
      <w:tblPr>
        <w:tblStyle w:val="a5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2977"/>
        <w:gridCol w:w="709"/>
        <w:gridCol w:w="142"/>
        <w:gridCol w:w="1276"/>
        <w:gridCol w:w="992"/>
        <w:gridCol w:w="1177"/>
        <w:gridCol w:w="3642"/>
      </w:tblGrid>
      <w:tr w:rsidR="00022ADE" w:rsidTr="00022ADE">
        <w:tc>
          <w:tcPr>
            <w:tcW w:w="2977" w:type="dxa"/>
            <w:vAlign w:val="center"/>
          </w:tcPr>
          <w:p w:rsidR="00022ADE" w:rsidRPr="00B4211C" w:rsidRDefault="00022ADE" w:rsidP="00BA7215">
            <w:pPr>
              <w:widowControl w:val="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4211C">
              <w:rPr>
                <w:rFonts w:ascii="Arial" w:hAnsi="Arial" w:cs="Arial"/>
                <w:sz w:val="21"/>
                <w:szCs w:val="21"/>
              </w:rPr>
              <w:t>Название программы</w:t>
            </w:r>
          </w:p>
        </w:tc>
        <w:tc>
          <w:tcPr>
            <w:tcW w:w="851" w:type="dxa"/>
            <w:gridSpan w:val="2"/>
            <w:vAlign w:val="center"/>
          </w:tcPr>
          <w:p w:rsidR="00022ADE" w:rsidRPr="00B4211C" w:rsidRDefault="00022ADE" w:rsidP="00BA7215">
            <w:pPr>
              <w:widowControl w:val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Возраст</w:t>
            </w:r>
          </w:p>
        </w:tc>
        <w:tc>
          <w:tcPr>
            <w:tcW w:w="1276" w:type="dxa"/>
            <w:vAlign w:val="center"/>
          </w:tcPr>
          <w:p w:rsidR="00022ADE" w:rsidRPr="00B4211C" w:rsidRDefault="00022ADE" w:rsidP="00BA7215">
            <w:pPr>
              <w:widowControl w:val="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4211C">
              <w:rPr>
                <w:rFonts w:ascii="Arial" w:hAnsi="Arial" w:cs="Arial"/>
                <w:sz w:val="21"/>
                <w:szCs w:val="21"/>
              </w:rPr>
              <w:t>Начало занятий</w:t>
            </w:r>
          </w:p>
        </w:tc>
        <w:tc>
          <w:tcPr>
            <w:tcW w:w="992" w:type="dxa"/>
            <w:vAlign w:val="center"/>
          </w:tcPr>
          <w:p w:rsidR="00022ADE" w:rsidRPr="00B4211C" w:rsidRDefault="00022ADE" w:rsidP="00BA7215">
            <w:pPr>
              <w:widowControl w:val="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4211C">
              <w:rPr>
                <w:rFonts w:ascii="Arial" w:hAnsi="Arial" w:cs="Arial"/>
                <w:sz w:val="21"/>
                <w:szCs w:val="21"/>
              </w:rPr>
              <w:t>Длительность</w:t>
            </w:r>
          </w:p>
        </w:tc>
        <w:tc>
          <w:tcPr>
            <w:tcW w:w="1177" w:type="dxa"/>
            <w:vAlign w:val="center"/>
          </w:tcPr>
          <w:p w:rsidR="00022ADE" w:rsidRPr="00B4211C" w:rsidRDefault="00022ADE" w:rsidP="00BA7215">
            <w:pPr>
              <w:widowControl w:val="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4211C">
              <w:rPr>
                <w:rFonts w:ascii="Arial" w:hAnsi="Arial" w:cs="Arial"/>
                <w:sz w:val="21"/>
                <w:szCs w:val="21"/>
              </w:rPr>
              <w:t>Частота</w:t>
            </w:r>
          </w:p>
        </w:tc>
        <w:tc>
          <w:tcPr>
            <w:tcW w:w="3642" w:type="dxa"/>
            <w:vAlign w:val="center"/>
          </w:tcPr>
          <w:p w:rsidR="00022ADE" w:rsidRPr="00B4211C" w:rsidRDefault="00022ADE" w:rsidP="00BA7215">
            <w:pPr>
              <w:widowControl w:val="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4211C">
              <w:rPr>
                <w:rFonts w:ascii="Arial" w:hAnsi="Arial" w:cs="Arial"/>
                <w:sz w:val="21"/>
                <w:szCs w:val="21"/>
              </w:rPr>
              <w:t>С</w:t>
            </w:r>
            <w:r>
              <w:rPr>
                <w:rFonts w:ascii="Arial" w:hAnsi="Arial" w:cs="Arial"/>
                <w:sz w:val="21"/>
                <w:szCs w:val="21"/>
              </w:rPr>
              <w:t>тоимость</w:t>
            </w:r>
          </w:p>
        </w:tc>
      </w:tr>
      <w:tr w:rsidR="00022ADE" w:rsidTr="00022ADE">
        <w:tc>
          <w:tcPr>
            <w:tcW w:w="10915" w:type="dxa"/>
            <w:gridSpan w:val="7"/>
          </w:tcPr>
          <w:p w:rsidR="00022ADE" w:rsidRDefault="00022ADE" w:rsidP="00BA7215">
            <w:pPr>
              <w:jc w:val="center"/>
            </w:pPr>
            <w:r w:rsidRPr="00CF75DB">
              <w:rPr>
                <w:rFonts w:ascii="Arial" w:hAnsi="Arial" w:cs="Arial"/>
                <w:b/>
              </w:rPr>
              <w:t>Групповые занятия</w:t>
            </w:r>
          </w:p>
        </w:tc>
      </w:tr>
      <w:tr w:rsidR="00022ADE" w:rsidTr="00022ADE">
        <w:tc>
          <w:tcPr>
            <w:tcW w:w="2977" w:type="dxa"/>
          </w:tcPr>
          <w:p w:rsidR="00022ADE" w:rsidRPr="00C82E07" w:rsidRDefault="00022ADE" w:rsidP="00BA7215">
            <w:pPr>
              <w:pStyle w:val="a3"/>
              <w:spacing w:before="0" w:beforeAutospacing="0" w:after="0" w:afterAutospacing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Мама и малыш </w:t>
            </w:r>
            <w:r w:rsidRPr="00004481">
              <w:t xml:space="preserve"> </w:t>
            </w:r>
            <w:r>
              <w:t>раннее развитие  (вместе с мамой)</w:t>
            </w:r>
          </w:p>
        </w:tc>
        <w:tc>
          <w:tcPr>
            <w:tcW w:w="709" w:type="dxa"/>
          </w:tcPr>
          <w:p w:rsidR="00022ADE" w:rsidRDefault="00022ADE" w:rsidP="00BA721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1,5 – 3г</w:t>
            </w:r>
          </w:p>
        </w:tc>
        <w:tc>
          <w:tcPr>
            <w:tcW w:w="1418" w:type="dxa"/>
            <w:gridSpan w:val="2"/>
          </w:tcPr>
          <w:p w:rsidR="00022ADE" w:rsidRDefault="00022ADE" w:rsidP="00BA721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-</w:t>
            </w:r>
          </w:p>
        </w:tc>
        <w:tc>
          <w:tcPr>
            <w:tcW w:w="992" w:type="dxa"/>
          </w:tcPr>
          <w:p w:rsidR="00022ADE" w:rsidRDefault="00022ADE" w:rsidP="00BA721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50 - 60 мин </w:t>
            </w:r>
          </w:p>
        </w:tc>
        <w:tc>
          <w:tcPr>
            <w:tcW w:w="1177" w:type="dxa"/>
          </w:tcPr>
          <w:p w:rsidR="00022ADE" w:rsidRDefault="00022ADE" w:rsidP="00BA7215">
            <w:pPr>
              <w:pStyle w:val="a3"/>
              <w:spacing w:before="0" w:beforeAutospacing="0" w:after="0" w:afterAutospacing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 раз</w:t>
            </w:r>
            <w:r w:rsidRPr="00B4211C">
              <w:rPr>
                <w:rFonts w:ascii="Arial" w:hAnsi="Arial" w:cs="Arial"/>
                <w:sz w:val="21"/>
                <w:szCs w:val="21"/>
              </w:rPr>
              <w:t xml:space="preserve"> в неделю</w:t>
            </w:r>
          </w:p>
        </w:tc>
        <w:tc>
          <w:tcPr>
            <w:tcW w:w="3642" w:type="dxa"/>
          </w:tcPr>
          <w:p w:rsidR="00022ADE" w:rsidRDefault="00022ADE" w:rsidP="00BA7215">
            <w:pPr>
              <w:pStyle w:val="a3"/>
              <w:spacing w:before="0" w:beforeAutospacing="0" w:after="0" w:afterAutospacing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Абонемент – 1800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руб</w:t>
            </w:r>
            <w:proofErr w:type="spellEnd"/>
          </w:p>
          <w:p w:rsidR="00022ADE" w:rsidRPr="00B4211C" w:rsidRDefault="00022ADE" w:rsidP="00BA7215">
            <w:pPr>
              <w:pStyle w:val="a3"/>
              <w:spacing w:before="0" w:beforeAutospacing="0" w:after="0" w:afterAutospacing="0"/>
              <w:rPr>
                <w:rFonts w:ascii="Arial" w:hAnsi="Arial" w:cs="Arial"/>
                <w:sz w:val="21"/>
                <w:szCs w:val="21"/>
              </w:rPr>
            </w:pPr>
            <w:r w:rsidRPr="00B4211C">
              <w:rPr>
                <w:rFonts w:ascii="Arial" w:hAnsi="Arial" w:cs="Arial"/>
                <w:sz w:val="21"/>
                <w:szCs w:val="21"/>
              </w:rPr>
              <w:t>1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B4211C">
              <w:rPr>
                <w:rFonts w:ascii="Arial" w:hAnsi="Arial" w:cs="Arial"/>
                <w:sz w:val="21"/>
                <w:szCs w:val="21"/>
              </w:rPr>
              <w:t xml:space="preserve"> занятие - </w:t>
            </w:r>
            <w:r>
              <w:rPr>
                <w:rFonts w:ascii="Arial" w:hAnsi="Arial" w:cs="Arial"/>
                <w:sz w:val="21"/>
                <w:szCs w:val="21"/>
              </w:rPr>
              <w:t xml:space="preserve">500 руб. </w:t>
            </w:r>
          </w:p>
        </w:tc>
      </w:tr>
      <w:tr w:rsidR="00022ADE" w:rsidTr="00022ADE">
        <w:trPr>
          <w:trHeight w:val="480"/>
        </w:trPr>
        <w:tc>
          <w:tcPr>
            <w:tcW w:w="2977" w:type="dxa"/>
          </w:tcPr>
          <w:p w:rsidR="00022ADE" w:rsidRPr="00E67186" w:rsidRDefault="00022ADE" w:rsidP="00BA7215">
            <w:pPr>
              <w:pStyle w:val="a3"/>
              <w:spacing w:before="0" w:beforeAutospacing="0" w:after="0" w:afterAutospacing="0"/>
              <w:rPr>
                <w:rFonts w:ascii="Arial" w:hAnsi="Arial" w:cs="Arial"/>
                <w:b/>
              </w:rPr>
            </w:pPr>
            <w:r w:rsidRPr="00E67186">
              <w:rPr>
                <w:rFonts w:ascii="Arial" w:hAnsi="Arial" w:cs="Arial"/>
                <w:b/>
              </w:rPr>
              <w:t>Карапузики</w:t>
            </w:r>
          </w:p>
          <w:p w:rsidR="00022ADE" w:rsidRPr="00E67186" w:rsidRDefault="00022ADE" w:rsidP="00BA7215">
            <w:pPr>
              <w:pStyle w:val="a3"/>
              <w:spacing w:before="0" w:beforeAutospacing="0" w:after="0" w:afterAutospacing="0"/>
            </w:pPr>
            <w:r>
              <w:t>Раннее развитие</w:t>
            </w:r>
          </w:p>
        </w:tc>
        <w:tc>
          <w:tcPr>
            <w:tcW w:w="709" w:type="dxa"/>
          </w:tcPr>
          <w:p w:rsidR="00022ADE" w:rsidRDefault="00022ADE" w:rsidP="00BA721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 – 3 г</w:t>
            </w:r>
          </w:p>
        </w:tc>
        <w:tc>
          <w:tcPr>
            <w:tcW w:w="1418" w:type="dxa"/>
            <w:gridSpan w:val="2"/>
          </w:tcPr>
          <w:p w:rsidR="00022ADE" w:rsidRPr="00DB7E6A" w:rsidRDefault="00022ADE" w:rsidP="00BA72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сентябрь</w:t>
            </w:r>
          </w:p>
        </w:tc>
        <w:tc>
          <w:tcPr>
            <w:tcW w:w="992" w:type="dxa"/>
          </w:tcPr>
          <w:p w:rsidR="00022ADE" w:rsidRPr="00B4211C" w:rsidRDefault="00022ADE" w:rsidP="00BA721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35 – 40 мин</w:t>
            </w:r>
          </w:p>
        </w:tc>
        <w:tc>
          <w:tcPr>
            <w:tcW w:w="1177" w:type="dxa"/>
          </w:tcPr>
          <w:p w:rsidR="00022ADE" w:rsidRPr="00B4211C" w:rsidRDefault="00022ADE" w:rsidP="00BA7215">
            <w:pPr>
              <w:pStyle w:val="a3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 раз в неделю</w:t>
            </w:r>
          </w:p>
        </w:tc>
        <w:tc>
          <w:tcPr>
            <w:tcW w:w="3642" w:type="dxa"/>
          </w:tcPr>
          <w:p w:rsidR="00022ADE" w:rsidRPr="00B4211C" w:rsidRDefault="00022ADE" w:rsidP="00BA7215">
            <w:pPr>
              <w:pStyle w:val="a3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Абонемент – 1800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руб</w:t>
            </w:r>
            <w:proofErr w:type="spellEnd"/>
            <w:r>
              <w:rPr>
                <w:rFonts w:ascii="Arial" w:hAnsi="Arial" w:cs="Arial"/>
                <w:sz w:val="21"/>
                <w:szCs w:val="21"/>
              </w:rPr>
              <w:t xml:space="preserve">   разовое занятие 500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руб</w:t>
            </w:r>
            <w:proofErr w:type="spellEnd"/>
          </w:p>
        </w:tc>
      </w:tr>
      <w:tr w:rsidR="00022ADE" w:rsidTr="00022ADE">
        <w:trPr>
          <w:trHeight w:val="493"/>
        </w:trPr>
        <w:tc>
          <w:tcPr>
            <w:tcW w:w="2977" w:type="dxa"/>
          </w:tcPr>
          <w:p w:rsidR="00022ADE" w:rsidRPr="00CF75DB" w:rsidRDefault="00022ADE" w:rsidP="00BA7215">
            <w:pPr>
              <w:pStyle w:val="a3"/>
              <w:spacing w:before="0" w:beforeAutospacing="0" w:after="0" w:afterAutospacing="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Умняша</w:t>
            </w:r>
            <w:proofErr w:type="spellEnd"/>
          </w:p>
          <w:p w:rsidR="00022ADE" w:rsidRPr="00C82E07" w:rsidRDefault="00022ADE" w:rsidP="00BA7215">
            <w:pPr>
              <w:pStyle w:val="a3"/>
              <w:spacing w:before="0" w:beforeAutospacing="0" w:after="0" w:afterAutospacing="0"/>
            </w:pPr>
            <w:r w:rsidRPr="00C82E07">
              <w:t>Развитие интеллекта 3+</w:t>
            </w:r>
          </w:p>
        </w:tc>
        <w:tc>
          <w:tcPr>
            <w:tcW w:w="709" w:type="dxa"/>
          </w:tcPr>
          <w:p w:rsidR="00022ADE" w:rsidRDefault="00022ADE" w:rsidP="00BA721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3 – 4 г</w:t>
            </w:r>
          </w:p>
        </w:tc>
        <w:tc>
          <w:tcPr>
            <w:tcW w:w="1418" w:type="dxa"/>
            <w:gridSpan w:val="2"/>
          </w:tcPr>
          <w:p w:rsidR="00022ADE" w:rsidRPr="00DB7E6A" w:rsidRDefault="00022ADE" w:rsidP="00BA72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сентябрь</w:t>
            </w:r>
          </w:p>
        </w:tc>
        <w:tc>
          <w:tcPr>
            <w:tcW w:w="992" w:type="dxa"/>
          </w:tcPr>
          <w:p w:rsidR="00022ADE" w:rsidRPr="00B4211C" w:rsidRDefault="00022ADE" w:rsidP="00BA721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40 мин</w:t>
            </w:r>
          </w:p>
        </w:tc>
        <w:tc>
          <w:tcPr>
            <w:tcW w:w="1177" w:type="dxa"/>
          </w:tcPr>
          <w:p w:rsidR="00022ADE" w:rsidRPr="00B4211C" w:rsidRDefault="00022ADE" w:rsidP="00BA7215">
            <w:pPr>
              <w:pStyle w:val="a3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1-2 раза в неделю</w:t>
            </w:r>
          </w:p>
        </w:tc>
        <w:tc>
          <w:tcPr>
            <w:tcW w:w="3642" w:type="dxa"/>
          </w:tcPr>
          <w:p w:rsidR="00022ADE" w:rsidRPr="00B4211C" w:rsidRDefault="00022ADE" w:rsidP="00BA7215">
            <w:pPr>
              <w:pStyle w:val="a3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Абонемент- 1800 (2500) руб. разовое занятие 500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руб</w:t>
            </w:r>
            <w:proofErr w:type="spellEnd"/>
          </w:p>
        </w:tc>
      </w:tr>
      <w:tr w:rsidR="00022ADE" w:rsidTr="00022ADE">
        <w:trPr>
          <w:trHeight w:val="483"/>
        </w:trPr>
        <w:tc>
          <w:tcPr>
            <w:tcW w:w="2977" w:type="dxa"/>
          </w:tcPr>
          <w:p w:rsidR="00022ADE" w:rsidRPr="00C82E07" w:rsidRDefault="00022ADE" w:rsidP="00BA7215">
            <w:pPr>
              <w:pStyle w:val="a3"/>
              <w:spacing w:before="0" w:beforeAutospacing="0" w:after="0" w:afterAutospacing="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Говорилка</w:t>
            </w:r>
            <w:proofErr w:type="spellEnd"/>
            <w:r>
              <w:rPr>
                <w:rFonts w:ascii="Arial" w:hAnsi="Arial" w:cs="Arial"/>
                <w:b/>
              </w:rPr>
              <w:t xml:space="preserve"> - </w:t>
            </w:r>
            <w:r>
              <w:t>р</w:t>
            </w:r>
            <w:r w:rsidRPr="00C82E07">
              <w:t>азвитие речи с логопедом</w:t>
            </w:r>
          </w:p>
        </w:tc>
        <w:tc>
          <w:tcPr>
            <w:tcW w:w="709" w:type="dxa"/>
          </w:tcPr>
          <w:p w:rsidR="00022ADE" w:rsidRDefault="00022ADE" w:rsidP="00BA721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2 - 4</w:t>
            </w:r>
          </w:p>
        </w:tc>
        <w:tc>
          <w:tcPr>
            <w:tcW w:w="1418" w:type="dxa"/>
            <w:gridSpan w:val="2"/>
          </w:tcPr>
          <w:p w:rsidR="00022ADE" w:rsidRDefault="00022ADE" w:rsidP="00BA72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сентябрь</w:t>
            </w:r>
          </w:p>
        </w:tc>
        <w:tc>
          <w:tcPr>
            <w:tcW w:w="992" w:type="dxa"/>
          </w:tcPr>
          <w:p w:rsidR="00022ADE" w:rsidRPr="00B4211C" w:rsidRDefault="00022ADE" w:rsidP="00BA721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35 – 40 мин</w:t>
            </w:r>
          </w:p>
        </w:tc>
        <w:tc>
          <w:tcPr>
            <w:tcW w:w="1177" w:type="dxa"/>
          </w:tcPr>
          <w:p w:rsidR="00022ADE" w:rsidRPr="00B4211C" w:rsidRDefault="00022ADE" w:rsidP="00BA7215">
            <w:pPr>
              <w:pStyle w:val="a3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2 раза в неделю</w:t>
            </w:r>
          </w:p>
        </w:tc>
        <w:tc>
          <w:tcPr>
            <w:tcW w:w="3642" w:type="dxa"/>
          </w:tcPr>
          <w:p w:rsidR="00022ADE" w:rsidRPr="00B4211C" w:rsidRDefault="00022ADE" w:rsidP="00BA7215">
            <w:pPr>
              <w:pStyle w:val="a3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Абонемент- 2300 руб.  разовое занятие 500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руб</w:t>
            </w:r>
            <w:proofErr w:type="spellEnd"/>
          </w:p>
        </w:tc>
      </w:tr>
      <w:tr w:rsidR="00022ADE" w:rsidTr="00022ADE">
        <w:trPr>
          <w:trHeight w:val="463"/>
        </w:trPr>
        <w:tc>
          <w:tcPr>
            <w:tcW w:w="2977" w:type="dxa"/>
          </w:tcPr>
          <w:p w:rsidR="00022ADE" w:rsidRPr="00177400" w:rsidRDefault="00022ADE" w:rsidP="00BA7215">
            <w:pPr>
              <w:pStyle w:val="a3"/>
              <w:spacing w:before="0" w:beforeAutospacing="0" w:after="0" w:afterAutospacing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Комплексное </w:t>
            </w:r>
            <w:r w:rsidRPr="00177400">
              <w:rPr>
                <w:rFonts w:ascii="Arial" w:hAnsi="Arial" w:cs="Arial"/>
                <w:b/>
              </w:rPr>
              <w:t>развити</w:t>
            </w:r>
            <w:r>
              <w:rPr>
                <w:rFonts w:ascii="Arial" w:hAnsi="Arial" w:cs="Arial"/>
                <w:b/>
              </w:rPr>
              <w:t>е</w:t>
            </w:r>
          </w:p>
          <w:p w:rsidR="00022ADE" w:rsidRPr="00C82E07" w:rsidRDefault="00022ADE" w:rsidP="00BA7215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 w:rsidRPr="00C82E07">
              <w:rPr>
                <w:sz w:val="22"/>
                <w:szCs w:val="22"/>
              </w:rPr>
              <w:t>Чтение</w:t>
            </w:r>
            <w:r>
              <w:rPr>
                <w:sz w:val="22"/>
                <w:szCs w:val="22"/>
              </w:rPr>
              <w:t>, математика, развитие интеллекта</w:t>
            </w:r>
          </w:p>
        </w:tc>
        <w:tc>
          <w:tcPr>
            <w:tcW w:w="709" w:type="dxa"/>
          </w:tcPr>
          <w:p w:rsidR="00022ADE" w:rsidRDefault="00022ADE" w:rsidP="00BA721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4 – 6 лет</w:t>
            </w:r>
          </w:p>
          <w:p w:rsidR="00022ADE" w:rsidRDefault="00022ADE" w:rsidP="00BA7215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418" w:type="dxa"/>
            <w:gridSpan w:val="2"/>
          </w:tcPr>
          <w:p w:rsidR="00022ADE" w:rsidRPr="00DB7E6A" w:rsidRDefault="00022ADE" w:rsidP="00BA7215">
            <w:pPr>
              <w:rPr>
                <w:rFonts w:ascii="Arial" w:hAnsi="Arial" w:cs="Arial"/>
                <w:sz w:val="20"/>
                <w:szCs w:val="20"/>
              </w:rPr>
            </w:pPr>
            <w:r w:rsidRPr="008F7594">
              <w:rPr>
                <w:rFonts w:ascii="Arial" w:hAnsi="Arial" w:cs="Arial"/>
                <w:sz w:val="20"/>
                <w:szCs w:val="20"/>
              </w:rPr>
              <w:t>По мере комплектования групп</w:t>
            </w:r>
          </w:p>
        </w:tc>
        <w:tc>
          <w:tcPr>
            <w:tcW w:w="992" w:type="dxa"/>
          </w:tcPr>
          <w:p w:rsidR="00022ADE" w:rsidRPr="00B4211C" w:rsidRDefault="00022ADE" w:rsidP="00BA721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40  мин</w:t>
            </w:r>
            <w:r w:rsidRPr="00B4211C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  <w:tc>
          <w:tcPr>
            <w:tcW w:w="1177" w:type="dxa"/>
          </w:tcPr>
          <w:p w:rsidR="00022ADE" w:rsidRPr="00B4211C" w:rsidRDefault="00022ADE" w:rsidP="00BA7215">
            <w:pPr>
              <w:pStyle w:val="a3"/>
              <w:rPr>
                <w:rFonts w:ascii="Arial" w:hAnsi="Arial" w:cs="Arial"/>
                <w:sz w:val="21"/>
                <w:szCs w:val="21"/>
              </w:rPr>
            </w:pPr>
            <w:r w:rsidRPr="00B4211C">
              <w:rPr>
                <w:rFonts w:ascii="Arial" w:hAnsi="Arial" w:cs="Arial"/>
                <w:sz w:val="21"/>
                <w:szCs w:val="21"/>
              </w:rPr>
              <w:t>2 раза в неделю</w:t>
            </w:r>
          </w:p>
        </w:tc>
        <w:tc>
          <w:tcPr>
            <w:tcW w:w="3642" w:type="dxa"/>
          </w:tcPr>
          <w:p w:rsidR="00022ADE" w:rsidRDefault="00022ADE" w:rsidP="00BA7215">
            <w:pPr>
              <w:pStyle w:val="a3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Абонемент- 2700 руб.</w:t>
            </w:r>
          </w:p>
          <w:p w:rsidR="00022ADE" w:rsidRPr="00B4211C" w:rsidRDefault="00022ADE" w:rsidP="00BA7215">
            <w:pPr>
              <w:pStyle w:val="a3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разовое занятие 600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руб</w:t>
            </w:r>
            <w:proofErr w:type="spellEnd"/>
          </w:p>
        </w:tc>
      </w:tr>
      <w:tr w:rsidR="00022ADE" w:rsidTr="00022ADE">
        <w:trPr>
          <w:trHeight w:val="533"/>
        </w:trPr>
        <w:tc>
          <w:tcPr>
            <w:tcW w:w="2977" w:type="dxa"/>
          </w:tcPr>
          <w:p w:rsidR="00022ADE" w:rsidRPr="00CF75DB" w:rsidRDefault="00022ADE" w:rsidP="00BA7215">
            <w:pPr>
              <w:pStyle w:val="a3"/>
              <w:rPr>
                <w:b/>
              </w:rPr>
            </w:pPr>
            <w:r w:rsidRPr="00CF75DB">
              <w:rPr>
                <w:rFonts w:ascii="Arial" w:hAnsi="Arial" w:cs="Arial"/>
                <w:b/>
              </w:rPr>
              <w:t>Подготовка к школе</w:t>
            </w:r>
          </w:p>
        </w:tc>
        <w:tc>
          <w:tcPr>
            <w:tcW w:w="709" w:type="dxa"/>
          </w:tcPr>
          <w:p w:rsidR="00022ADE" w:rsidRDefault="00022ADE" w:rsidP="00BA721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6 – 7 лет</w:t>
            </w:r>
          </w:p>
        </w:tc>
        <w:tc>
          <w:tcPr>
            <w:tcW w:w="1418" w:type="dxa"/>
            <w:gridSpan w:val="2"/>
          </w:tcPr>
          <w:p w:rsidR="00022ADE" w:rsidRPr="00022ADE" w:rsidRDefault="00022ADE" w:rsidP="00BA7215">
            <w:pPr>
              <w:rPr>
                <w:rFonts w:ascii="Arial" w:hAnsi="Arial" w:cs="Arial"/>
                <w:sz w:val="20"/>
                <w:szCs w:val="20"/>
              </w:rPr>
            </w:pPr>
            <w:r w:rsidRPr="00022ADE">
              <w:rPr>
                <w:rFonts w:ascii="Arial" w:hAnsi="Arial" w:cs="Arial"/>
                <w:sz w:val="20"/>
                <w:szCs w:val="20"/>
              </w:rPr>
              <w:t>Август, сентябрь</w:t>
            </w:r>
          </w:p>
        </w:tc>
        <w:tc>
          <w:tcPr>
            <w:tcW w:w="992" w:type="dxa"/>
          </w:tcPr>
          <w:p w:rsidR="00022ADE" w:rsidRPr="00B4211C" w:rsidRDefault="00022ADE" w:rsidP="00BA721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50-60 мин</w:t>
            </w:r>
          </w:p>
        </w:tc>
        <w:tc>
          <w:tcPr>
            <w:tcW w:w="1177" w:type="dxa"/>
          </w:tcPr>
          <w:p w:rsidR="00022ADE" w:rsidRPr="00B4211C" w:rsidRDefault="00022ADE" w:rsidP="00BA7215">
            <w:pPr>
              <w:pStyle w:val="a3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</w:t>
            </w:r>
            <w:r w:rsidRPr="00B4211C">
              <w:rPr>
                <w:rFonts w:ascii="Arial" w:hAnsi="Arial" w:cs="Arial"/>
                <w:sz w:val="21"/>
                <w:szCs w:val="21"/>
              </w:rPr>
              <w:t xml:space="preserve"> раза в неделю</w:t>
            </w:r>
          </w:p>
        </w:tc>
        <w:tc>
          <w:tcPr>
            <w:tcW w:w="3642" w:type="dxa"/>
          </w:tcPr>
          <w:p w:rsidR="00022ADE" w:rsidRPr="00B4211C" w:rsidRDefault="00022ADE" w:rsidP="00BA7215">
            <w:pPr>
              <w:pStyle w:val="a3"/>
              <w:spacing w:before="0"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Абонемент – 3000 руб.</w:t>
            </w:r>
          </w:p>
        </w:tc>
      </w:tr>
      <w:tr w:rsidR="00022ADE" w:rsidTr="00022ADE">
        <w:trPr>
          <w:trHeight w:val="569"/>
        </w:trPr>
        <w:tc>
          <w:tcPr>
            <w:tcW w:w="2977" w:type="dxa"/>
          </w:tcPr>
          <w:p w:rsidR="00022ADE" w:rsidRPr="00CF75DB" w:rsidRDefault="00022ADE" w:rsidP="00BA7215">
            <w:pPr>
              <w:pStyle w:val="a3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Подготовка к школе </w:t>
            </w:r>
            <w:r w:rsidRPr="00C82E07">
              <w:t>(субб</w:t>
            </w:r>
            <w:r>
              <w:t>ота</w:t>
            </w:r>
            <w:r w:rsidRPr="00C82E07">
              <w:t>)</w:t>
            </w:r>
          </w:p>
        </w:tc>
        <w:tc>
          <w:tcPr>
            <w:tcW w:w="709" w:type="dxa"/>
          </w:tcPr>
          <w:p w:rsidR="00022ADE" w:rsidRDefault="00022ADE" w:rsidP="00BA721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5-7 лет</w:t>
            </w:r>
          </w:p>
        </w:tc>
        <w:tc>
          <w:tcPr>
            <w:tcW w:w="1418" w:type="dxa"/>
            <w:gridSpan w:val="2"/>
          </w:tcPr>
          <w:p w:rsidR="00022ADE" w:rsidRPr="00022ADE" w:rsidRDefault="00022ADE" w:rsidP="00BA7215">
            <w:pPr>
              <w:rPr>
                <w:rFonts w:ascii="Arial" w:hAnsi="Arial" w:cs="Arial"/>
                <w:sz w:val="20"/>
                <w:szCs w:val="20"/>
              </w:rPr>
            </w:pPr>
            <w:r w:rsidRPr="00022ADE">
              <w:rPr>
                <w:rFonts w:ascii="Arial" w:hAnsi="Arial" w:cs="Arial"/>
                <w:sz w:val="20"/>
                <w:szCs w:val="20"/>
              </w:rPr>
              <w:t>сентябрь</w:t>
            </w:r>
          </w:p>
        </w:tc>
        <w:tc>
          <w:tcPr>
            <w:tcW w:w="992" w:type="dxa"/>
          </w:tcPr>
          <w:p w:rsidR="00022ADE" w:rsidRDefault="00022ADE" w:rsidP="00BA721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60 мин</w:t>
            </w:r>
          </w:p>
        </w:tc>
        <w:tc>
          <w:tcPr>
            <w:tcW w:w="1177" w:type="dxa"/>
          </w:tcPr>
          <w:p w:rsidR="00022ADE" w:rsidRDefault="00022ADE" w:rsidP="00BA7215">
            <w:pPr>
              <w:pStyle w:val="a3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 раз в неделю</w:t>
            </w:r>
          </w:p>
        </w:tc>
        <w:tc>
          <w:tcPr>
            <w:tcW w:w="3642" w:type="dxa"/>
          </w:tcPr>
          <w:p w:rsidR="00022ADE" w:rsidRDefault="00022ADE" w:rsidP="00BA7215">
            <w:pPr>
              <w:pStyle w:val="a3"/>
              <w:spacing w:before="0"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Абонемент – 2200 руб.</w:t>
            </w:r>
          </w:p>
        </w:tc>
      </w:tr>
      <w:tr w:rsidR="00022ADE" w:rsidTr="00022ADE">
        <w:trPr>
          <w:trHeight w:val="606"/>
        </w:trPr>
        <w:tc>
          <w:tcPr>
            <w:tcW w:w="2977" w:type="dxa"/>
          </w:tcPr>
          <w:p w:rsidR="00022ADE" w:rsidRPr="00CF75DB" w:rsidRDefault="00022ADE" w:rsidP="00BA7215">
            <w:pPr>
              <w:pStyle w:val="a3"/>
              <w:rPr>
                <w:b/>
              </w:rPr>
            </w:pPr>
            <w:r w:rsidRPr="00CF75DB">
              <w:rPr>
                <w:rFonts w:ascii="Arial" w:hAnsi="Arial" w:cs="Arial"/>
                <w:b/>
              </w:rPr>
              <w:t>Подготовка к школе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C82E07">
              <w:t>(*дневная группа)</w:t>
            </w:r>
          </w:p>
        </w:tc>
        <w:tc>
          <w:tcPr>
            <w:tcW w:w="709" w:type="dxa"/>
          </w:tcPr>
          <w:p w:rsidR="00022ADE" w:rsidRDefault="00022ADE" w:rsidP="00BA721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6 – 7 лет</w:t>
            </w:r>
          </w:p>
        </w:tc>
        <w:tc>
          <w:tcPr>
            <w:tcW w:w="1418" w:type="dxa"/>
            <w:gridSpan w:val="2"/>
          </w:tcPr>
          <w:p w:rsidR="00022ADE" w:rsidRPr="00022ADE" w:rsidRDefault="00022ADE" w:rsidP="00BA7215">
            <w:pPr>
              <w:rPr>
                <w:rFonts w:ascii="Arial" w:hAnsi="Arial" w:cs="Arial"/>
                <w:sz w:val="20"/>
                <w:szCs w:val="20"/>
              </w:rPr>
            </w:pPr>
            <w:r w:rsidRPr="00022ADE">
              <w:rPr>
                <w:rFonts w:ascii="Arial" w:hAnsi="Arial" w:cs="Arial"/>
                <w:sz w:val="20"/>
                <w:szCs w:val="20"/>
              </w:rPr>
              <w:t>Август, сентябрь</w:t>
            </w:r>
          </w:p>
        </w:tc>
        <w:tc>
          <w:tcPr>
            <w:tcW w:w="992" w:type="dxa"/>
          </w:tcPr>
          <w:p w:rsidR="00022ADE" w:rsidRPr="00B4211C" w:rsidRDefault="00022ADE" w:rsidP="00BA721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50-60 мин</w:t>
            </w:r>
          </w:p>
        </w:tc>
        <w:tc>
          <w:tcPr>
            <w:tcW w:w="1177" w:type="dxa"/>
          </w:tcPr>
          <w:p w:rsidR="00022ADE" w:rsidRPr="00B4211C" w:rsidRDefault="00022ADE" w:rsidP="00BA7215">
            <w:pPr>
              <w:pStyle w:val="a3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</w:t>
            </w:r>
            <w:r w:rsidRPr="00B4211C">
              <w:rPr>
                <w:rFonts w:ascii="Arial" w:hAnsi="Arial" w:cs="Arial"/>
                <w:sz w:val="21"/>
                <w:szCs w:val="21"/>
              </w:rPr>
              <w:t xml:space="preserve"> раза в неделю</w:t>
            </w:r>
          </w:p>
        </w:tc>
        <w:tc>
          <w:tcPr>
            <w:tcW w:w="3642" w:type="dxa"/>
          </w:tcPr>
          <w:p w:rsidR="00022ADE" w:rsidRPr="00B4211C" w:rsidRDefault="00022ADE" w:rsidP="00BA7215">
            <w:pPr>
              <w:pStyle w:val="a3"/>
              <w:spacing w:before="0"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Абонемент – 2500 руб.</w:t>
            </w:r>
          </w:p>
        </w:tc>
      </w:tr>
      <w:tr w:rsidR="00022ADE" w:rsidTr="00022ADE">
        <w:trPr>
          <w:trHeight w:val="359"/>
        </w:trPr>
        <w:tc>
          <w:tcPr>
            <w:tcW w:w="2977" w:type="dxa"/>
          </w:tcPr>
          <w:p w:rsidR="00022ADE" w:rsidRPr="00587DAF" w:rsidRDefault="00022ADE" w:rsidP="00BA7215">
            <w:pPr>
              <w:pStyle w:val="a3"/>
              <w:spacing w:before="0" w:beforeAutospacing="0" w:after="0" w:afterAutospacing="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Скорочтение</w:t>
            </w:r>
            <w:proofErr w:type="spellEnd"/>
            <w:r>
              <w:rPr>
                <w:rFonts w:ascii="Arial" w:hAnsi="Arial" w:cs="Arial"/>
                <w:b/>
              </w:rPr>
              <w:t xml:space="preserve"> и каллиграфия</w:t>
            </w:r>
          </w:p>
        </w:tc>
        <w:tc>
          <w:tcPr>
            <w:tcW w:w="709" w:type="dxa"/>
          </w:tcPr>
          <w:p w:rsidR="00022ADE" w:rsidRDefault="00022ADE" w:rsidP="00BA721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от 7 лет</w:t>
            </w:r>
          </w:p>
        </w:tc>
        <w:tc>
          <w:tcPr>
            <w:tcW w:w="1418" w:type="dxa"/>
            <w:gridSpan w:val="2"/>
          </w:tcPr>
          <w:p w:rsidR="00022ADE" w:rsidRDefault="00022ADE" w:rsidP="00BA721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  <w:tc>
          <w:tcPr>
            <w:tcW w:w="992" w:type="dxa"/>
          </w:tcPr>
          <w:p w:rsidR="00022ADE" w:rsidRDefault="00022ADE" w:rsidP="00BA721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 час</w:t>
            </w:r>
          </w:p>
        </w:tc>
        <w:tc>
          <w:tcPr>
            <w:tcW w:w="1177" w:type="dxa"/>
          </w:tcPr>
          <w:p w:rsidR="00022ADE" w:rsidRDefault="00022ADE" w:rsidP="00BA7215">
            <w:pPr>
              <w:pStyle w:val="a3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 раза в неделю</w:t>
            </w:r>
          </w:p>
        </w:tc>
        <w:tc>
          <w:tcPr>
            <w:tcW w:w="3642" w:type="dxa"/>
          </w:tcPr>
          <w:p w:rsidR="00022ADE" w:rsidRPr="00B4211C" w:rsidRDefault="00022ADE" w:rsidP="00BA7215">
            <w:pPr>
              <w:pStyle w:val="a3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Абонемент 8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зан</w:t>
            </w:r>
            <w:proofErr w:type="spellEnd"/>
            <w:r>
              <w:rPr>
                <w:rFonts w:ascii="Arial" w:hAnsi="Arial" w:cs="Arial"/>
                <w:sz w:val="21"/>
                <w:szCs w:val="21"/>
              </w:rPr>
              <w:t xml:space="preserve"> – 3500 руб.</w:t>
            </w:r>
          </w:p>
        </w:tc>
      </w:tr>
      <w:tr w:rsidR="00022ADE" w:rsidTr="00022ADE">
        <w:tc>
          <w:tcPr>
            <w:tcW w:w="2977" w:type="dxa"/>
          </w:tcPr>
          <w:p w:rsidR="00022ADE" w:rsidRPr="00010538" w:rsidRDefault="00022ADE" w:rsidP="00BA7215">
            <w:pPr>
              <w:pStyle w:val="a3"/>
              <w:spacing w:before="0" w:beforeAutospacing="0" w:after="0" w:afterAutospacing="0" w:line="16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Английский </w:t>
            </w:r>
            <w:r w:rsidRPr="00C82E07">
              <w:rPr>
                <w:b/>
              </w:rPr>
              <w:t xml:space="preserve">для малышей </w:t>
            </w:r>
          </w:p>
        </w:tc>
        <w:tc>
          <w:tcPr>
            <w:tcW w:w="709" w:type="dxa"/>
          </w:tcPr>
          <w:p w:rsidR="00022ADE" w:rsidRDefault="00022ADE" w:rsidP="00BA7215">
            <w:pPr>
              <w:spacing w:line="160" w:lineRule="atLeas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4 – 6 лет</w:t>
            </w:r>
          </w:p>
        </w:tc>
        <w:tc>
          <w:tcPr>
            <w:tcW w:w="1418" w:type="dxa"/>
            <w:gridSpan w:val="2"/>
          </w:tcPr>
          <w:p w:rsidR="00022ADE" w:rsidRPr="00022ADE" w:rsidRDefault="00022ADE" w:rsidP="00BA7215">
            <w:pPr>
              <w:rPr>
                <w:rFonts w:ascii="Arial" w:hAnsi="Arial" w:cs="Arial"/>
                <w:sz w:val="20"/>
                <w:szCs w:val="20"/>
              </w:rPr>
            </w:pPr>
            <w:r w:rsidRPr="00022ADE">
              <w:rPr>
                <w:rFonts w:ascii="Arial" w:hAnsi="Arial" w:cs="Arial"/>
                <w:sz w:val="20"/>
                <w:szCs w:val="20"/>
              </w:rPr>
              <w:t>Август, сентябрь</w:t>
            </w:r>
          </w:p>
        </w:tc>
        <w:tc>
          <w:tcPr>
            <w:tcW w:w="992" w:type="dxa"/>
          </w:tcPr>
          <w:p w:rsidR="00022ADE" w:rsidRPr="00B4211C" w:rsidRDefault="00022ADE" w:rsidP="00BA7215">
            <w:pPr>
              <w:spacing w:line="160" w:lineRule="atLeas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30-35  мин</w:t>
            </w:r>
          </w:p>
        </w:tc>
        <w:tc>
          <w:tcPr>
            <w:tcW w:w="1177" w:type="dxa"/>
          </w:tcPr>
          <w:p w:rsidR="00022ADE" w:rsidRPr="00B4211C" w:rsidRDefault="00022ADE" w:rsidP="00BA7215">
            <w:pPr>
              <w:pStyle w:val="a3"/>
              <w:spacing w:line="160" w:lineRule="atLeas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</w:t>
            </w:r>
            <w:r w:rsidRPr="00B4211C">
              <w:rPr>
                <w:rFonts w:ascii="Arial" w:hAnsi="Arial" w:cs="Arial"/>
                <w:sz w:val="21"/>
                <w:szCs w:val="21"/>
              </w:rPr>
              <w:t xml:space="preserve"> раза в неделю</w:t>
            </w:r>
          </w:p>
        </w:tc>
        <w:tc>
          <w:tcPr>
            <w:tcW w:w="3642" w:type="dxa"/>
          </w:tcPr>
          <w:p w:rsidR="00022ADE" w:rsidRPr="00B4211C" w:rsidRDefault="00022ADE" w:rsidP="00BA7215">
            <w:pPr>
              <w:pStyle w:val="a3"/>
              <w:spacing w:line="160" w:lineRule="atLeast"/>
              <w:rPr>
                <w:rFonts w:ascii="Arial" w:hAnsi="Arial" w:cs="Arial"/>
                <w:sz w:val="21"/>
                <w:szCs w:val="21"/>
              </w:rPr>
            </w:pPr>
            <w:r w:rsidRPr="00B4211C">
              <w:rPr>
                <w:rFonts w:ascii="Arial" w:hAnsi="Arial" w:cs="Arial"/>
                <w:sz w:val="21"/>
                <w:szCs w:val="21"/>
              </w:rPr>
              <w:t xml:space="preserve">Абонемент </w:t>
            </w:r>
            <w:r>
              <w:rPr>
                <w:rFonts w:ascii="Arial" w:hAnsi="Arial" w:cs="Arial"/>
                <w:sz w:val="21"/>
                <w:szCs w:val="21"/>
              </w:rPr>
              <w:t xml:space="preserve">-2500 </w:t>
            </w:r>
            <w:r w:rsidRPr="00B4211C">
              <w:rPr>
                <w:rFonts w:ascii="Arial" w:hAnsi="Arial" w:cs="Arial"/>
                <w:sz w:val="21"/>
                <w:szCs w:val="21"/>
              </w:rPr>
              <w:t>руб.</w:t>
            </w:r>
            <w:r>
              <w:rPr>
                <w:rFonts w:ascii="Arial" w:hAnsi="Arial" w:cs="Arial"/>
                <w:sz w:val="21"/>
                <w:szCs w:val="21"/>
              </w:rPr>
              <w:t xml:space="preserve">  разовое занятие 500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руб</w:t>
            </w:r>
            <w:proofErr w:type="spellEnd"/>
          </w:p>
        </w:tc>
      </w:tr>
      <w:tr w:rsidR="00022ADE" w:rsidTr="00022ADE">
        <w:trPr>
          <w:trHeight w:val="645"/>
        </w:trPr>
        <w:tc>
          <w:tcPr>
            <w:tcW w:w="2977" w:type="dxa"/>
            <w:vAlign w:val="center"/>
          </w:tcPr>
          <w:p w:rsidR="00022ADE" w:rsidRDefault="00022ADE" w:rsidP="00BA7215">
            <w:pPr>
              <w:pStyle w:val="a3"/>
              <w:spacing w:before="0" w:beforeAutospacing="0" w:after="0" w:afterAutospacing="0" w:line="16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Английский язык</w:t>
            </w:r>
          </w:p>
          <w:p w:rsidR="00022ADE" w:rsidRPr="00C82E07" w:rsidRDefault="00022ADE" w:rsidP="00BA7215">
            <w:pPr>
              <w:pStyle w:val="a3"/>
              <w:spacing w:before="0" w:beforeAutospacing="0" w:after="0" w:afterAutospacing="0" w:line="160" w:lineRule="atLeast"/>
            </w:pPr>
            <w:r w:rsidRPr="00C82E07">
              <w:t>(школьники)</w:t>
            </w:r>
          </w:p>
        </w:tc>
        <w:tc>
          <w:tcPr>
            <w:tcW w:w="709" w:type="dxa"/>
          </w:tcPr>
          <w:p w:rsidR="00022ADE" w:rsidRDefault="00022ADE" w:rsidP="00BA7215">
            <w:pPr>
              <w:spacing w:line="160" w:lineRule="atLeas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от 7 лет</w:t>
            </w:r>
          </w:p>
        </w:tc>
        <w:tc>
          <w:tcPr>
            <w:tcW w:w="1418" w:type="dxa"/>
            <w:gridSpan w:val="2"/>
          </w:tcPr>
          <w:p w:rsidR="00022ADE" w:rsidRPr="00022ADE" w:rsidRDefault="00022ADE" w:rsidP="00BA7215">
            <w:pPr>
              <w:rPr>
                <w:rFonts w:ascii="Arial" w:hAnsi="Arial" w:cs="Arial"/>
                <w:sz w:val="20"/>
                <w:szCs w:val="20"/>
              </w:rPr>
            </w:pPr>
            <w:r w:rsidRPr="00022ADE">
              <w:rPr>
                <w:rFonts w:ascii="Arial" w:hAnsi="Arial" w:cs="Arial"/>
                <w:sz w:val="20"/>
                <w:szCs w:val="20"/>
              </w:rPr>
              <w:t>Август, сентябрь</w:t>
            </w:r>
          </w:p>
        </w:tc>
        <w:tc>
          <w:tcPr>
            <w:tcW w:w="992" w:type="dxa"/>
            <w:vAlign w:val="center"/>
          </w:tcPr>
          <w:p w:rsidR="00022ADE" w:rsidRDefault="00022ADE" w:rsidP="00BA7215">
            <w:pPr>
              <w:spacing w:line="160" w:lineRule="atLeas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40 мин</w:t>
            </w:r>
          </w:p>
        </w:tc>
        <w:tc>
          <w:tcPr>
            <w:tcW w:w="1177" w:type="dxa"/>
            <w:vAlign w:val="center"/>
          </w:tcPr>
          <w:p w:rsidR="00022ADE" w:rsidRDefault="00022ADE" w:rsidP="00BA7215">
            <w:pPr>
              <w:pStyle w:val="a3"/>
              <w:spacing w:line="160" w:lineRule="atLeas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 раза в неделю</w:t>
            </w:r>
          </w:p>
        </w:tc>
        <w:tc>
          <w:tcPr>
            <w:tcW w:w="3642" w:type="dxa"/>
            <w:vAlign w:val="center"/>
          </w:tcPr>
          <w:p w:rsidR="00022ADE" w:rsidRPr="00B4211C" w:rsidRDefault="00022ADE" w:rsidP="00BA7215">
            <w:pPr>
              <w:pStyle w:val="a3"/>
              <w:spacing w:line="160" w:lineRule="atLeas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Абонемент -2800 руб.  разовое занятие 600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руб</w:t>
            </w:r>
            <w:proofErr w:type="spellEnd"/>
          </w:p>
        </w:tc>
      </w:tr>
      <w:tr w:rsidR="00022ADE" w:rsidTr="00022ADE">
        <w:trPr>
          <w:trHeight w:val="70"/>
        </w:trPr>
        <w:tc>
          <w:tcPr>
            <w:tcW w:w="2977" w:type="dxa"/>
          </w:tcPr>
          <w:p w:rsidR="00022ADE" w:rsidRPr="00352849" w:rsidRDefault="00022ADE" w:rsidP="00BA7215">
            <w:pPr>
              <w:pStyle w:val="a3"/>
              <w:spacing w:before="0" w:after="0" w:line="16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Творческая студия  (</w:t>
            </w:r>
            <w:proofErr w:type="spellStart"/>
            <w:r w:rsidRPr="00323F13">
              <w:t>изолепка</w:t>
            </w:r>
            <w:proofErr w:type="spellEnd"/>
            <w:r w:rsidRPr="00323F13">
              <w:t>, песочное рисование</w:t>
            </w:r>
            <w:r>
              <w:t>, оригами и др</w:t>
            </w:r>
            <w:bookmarkStart w:id="0" w:name="_GoBack"/>
            <w:bookmarkEnd w:id="0"/>
            <w:r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709" w:type="dxa"/>
          </w:tcPr>
          <w:p w:rsidR="00022ADE" w:rsidRDefault="00022ADE" w:rsidP="00BA7215">
            <w:pPr>
              <w:spacing w:line="160" w:lineRule="atLeas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от 4 лет</w:t>
            </w:r>
          </w:p>
          <w:p w:rsidR="00022ADE" w:rsidRDefault="00022ADE" w:rsidP="00BA7215">
            <w:pPr>
              <w:spacing w:line="160" w:lineRule="atLeast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418" w:type="dxa"/>
            <w:gridSpan w:val="2"/>
          </w:tcPr>
          <w:p w:rsidR="00022ADE" w:rsidRPr="00022ADE" w:rsidRDefault="00022ADE" w:rsidP="00BA7215">
            <w:pPr>
              <w:spacing w:line="160" w:lineRule="atLeast"/>
              <w:rPr>
                <w:rFonts w:ascii="Arial" w:hAnsi="Arial" w:cs="Arial"/>
                <w:sz w:val="20"/>
                <w:szCs w:val="20"/>
              </w:rPr>
            </w:pPr>
            <w:r w:rsidRPr="00022ADE">
              <w:rPr>
                <w:rFonts w:ascii="Arial" w:hAnsi="Arial" w:cs="Arial"/>
                <w:sz w:val="20"/>
                <w:szCs w:val="20"/>
              </w:rPr>
              <w:t>сентябрь, октябрь</w:t>
            </w:r>
          </w:p>
        </w:tc>
        <w:tc>
          <w:tcPr>
            <w:tcW w:w="992" w:type="dxa"/>
          </w:tcPr>
          <w:p w:rsidR="00022ADE" w:rsidRDefault="00022ADE" w:rsidP="00BA7215">
            <w:pPr>
              <w:spacing w:line="160" w:lineRule="atLeas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40  мин</w:t>
            </w:r>
          </w:p>
          <w:p w:rsidR="00022ADE" w:rsidRDefault="00022ADE" w:rsidP="00BA7215">
            <w:pPr>
              <w:spacing w:line="160" w:lineRule="atLeast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177" w:type="dxa"/>
          </w:tcPr>
          <w:p w:rsidR="00022ADE" w:rsidRDefault="00022ADE" w:rsidP="00BA7215">
            <w:pPr>
              <w:pStyle w:val="a3"/>
              <w:spacing w:line="160" w:lineRule="atLeas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1 раз в неделю    </w:t>
            </w:r>
          </w:p>
        </w:tc>
        <w:tc>
          <w:tcPr>
            <w:tcW w:w="3642" w:type="dxa"/>
          </w:tcPr>
          <w:p w:rsidR="00022ADE" w:rsidRPr="00B4211C" w:rsidRDefault="00022ADE" w:rsidP="00BA7215">
            <w:pPr>
              <w:pStyle w:val="a3"/>
              <w:spacing w:line="160" w:lineRule="atLeast"/>
              <w:rPr>
                <w:rFonts w:ascii="Arial" w:hAnsi="Arial" w:cs="Arial"/>
                <w:sz w:val="21"/>
                <w:szCs w:val="21"/>
              </w:rPr>
            </w:pPr>
            <w:r w:rsidRPr="00B4211C">
              <w:rPr>
                <w:rFonts w:ascii="Arial" w:hAnsi="Arial" w:cs="Arial"/>
                <w:sz w:val="21"/>
                <w:szCs w:val="21"/>
              </w:rPr>
              <w:t xml:space="preserve">1 занятие </w:t>
            </w:r>
            <w:r>
              <w:rPr>
                <w:rFonts w:ascii="Arial" w:hAnsi="Arial" w:cs="Arial"/>
                <w:sz w:val="21"/>
                <w:szCs w:val="21"/>
              </w:rPr>
              <w:t>–</w:t>
            </w:r>
            <w:r w:rsidRPr="00B4211C">
              <w:rPr>
                <w:rFonts w:ascii="Arial" w:hAnsi="Arial" w:cs="Arial"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</w:rPr>
              <w:t xml:space="preserve">300 </w:t>
            </w:r>
            <w:r w:rsidRPr="00B4211C">
              <w:rPr>
                <w:rFonts w:ascii="Arial" w:hAnsi="Arial" w:cs="Arial"/>
                <w:sz w:val="21"/>
                <w:szCs w:val="21"/>
              </w:rPr>
              <w:t>руб.</w:t>
            </w:r>
            <w:r>
              <w:rPr>
                <w:rFonts w:ascii="Arial" w:hAnsi="Arial" w:cs="Arial"/>
                <w:sz w:val="21"/>
                <w:szCs w:val="21"/>
              </w:rPr>
              <w:t xml:space="preserve"> Абонемент–2000 руб. </w:t>
            </w:r>
          </w:p>
        </w:tc>
      </w:tr>
      <w:tr w:rsidR="00022ADE" w:rsidTr="00022ADE">
        <w:trPr>
          <w:trHeight w:val="122"/>
        </w:trPr>
        <w:tc>
          <w:tcPr>
            <w:tcW w:w="2977" w:type="dxa"/>
          </w:tcPr>
          <w:p w:rsidR="00022ADE" w:rsidRPr="00177748" w:rsidRDefault="00022ADE" w:rsidP="00BA7215">
            <w:pPr>
              <w:pStyle w:val="a3"/>
              <w:spacing w:before="0" w:beforeAutospacing="0" w:after="0" w:afterAutospacing="0"/>
              <w:rPr>
                <w:rFonts w:ascii="Arial" w:hAnsi="Arial" w:cs="Arial"/>
                <w:b/>
              </w:rPr>
            </w:pPr>
            <w:r w:rsidRPr="00177748">
              <w:rPr>
                <w:rFonts w:ascii="Arial" w:hAnsi="Arial" w:cs="Arial"/>
                <w:b/>
              </w:rPr>
              <w:t>Ментальная арифметика</w:t>
            </w:r>
          </w:p>
        </w:tc>
        <w:tc>
          <w:tcPr>
            <w:tcW w:w="709" w:type="dxa"/>
          </w:tcPr>
          <w:p w:rsidR="00022ADE" w:rsidRDefault="00022ADE" w:rsidP="00BA721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от 5 лет</w:t>
            </w:r>
          </w:p>
        </w:tc>
        <w:tc>
          <w:tcPr>
            <w:tcW w:w="1418" w:type="dxa"/>
            <w:gridSpan w:val="2"/>
          </w:tcPr>
          <w:p w:rsidR="00022ADE" w:rsidRPr="00022ADE" w:rsidRDefault="00022ADE" w:rsidP="00BA7215">
            <w:pPr>
              <w:rPr>
                <w:rFonts w:ascii="Arial" w:hAnsi="Arial" w:cs="Arial"/>
                <w:sz w:val="20"/>
                <w:szCs w:val="20"/>
              </w:rPr>
            </w:pPr>
            <w:r w:rsidRPr="00022ADE">
              <w:rPr>
                <w:rFonts w:ascii="Arial" w:hAnsi="Arial" w:cs="Arial"/>
                <w:sz w:val="20"/>
                <w:szCs w:val="20"/>
              </w:rPr>
              <w:t>сентябрь</w:t>
            </w:r>
          </w:p>
        </w:tc>
        <w:tc>
          <w:tcPr>
            <w:tcW w:w="992" w:type="dxa"/>
          </w:tcPr>
          <w:p w:rsidR="00022ADE" w:rsidRDefault="00022ADE" w:rsidP="00BA721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50  (105)</w:t>
            </w:r>
          </w:p>
        </w:tc>
        <w:tc>
          <w:tcPr>
            <w:tcW w:w="1177" w:type="dxa"/>
          </w:tcPr>
          <w:p w:rsidR="00022ADE" w:rsidRDefault="00022ADE" w:rsidP="00BA7215">
            <w:pPr>
              <w:pStyle w:val="a3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1-2 раза в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нед</w:t>
            </w:r>
            <w:proofErr w:type="spellEnd"/>
          </w:p>
        </w:tc>
        <w:tc>
          <w:tcPr>
            <w:tcW w:w="3642" w:type="dxa"/>
          </w:tcPr>
          <w:p w:rsidR="00022ADE" w:rsidRPr="006D778F" w:rsidRDefault="00022ADE" w:rsidP="00BA7215">
            <w:pPr>
              <w:pStyle w:val="a3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Абонемент 8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зан</w:t>
            </w:r>
            <w:proofErr w:type="spellEnd"/>
            <w:r>
              <w:rPr>
                <w:rFonts w:ascii="Arial" w:hAnsi="Arial" w:cs="Arial"/>
                <w:sz w:val="21"/>
                <w:szCs w:val="21"/>
              </w:rPr>
              <w:t xml:space="preserve"> – 3800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руб</w:t>
            </w:r>
            <w:proofErr w:type="spellEnd"/>
            <w:r w:rsidRPr="006D778F">
              <w:rPr>
                <w:rFonts w:ascii="Arial" w:hAnsi="Arial" w:cs="Arial"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</w:rPr>
              <w:t xml:space="preserve">Абонемент </w:t>
            </w:r>
            <w:proofErr w:type="spellStart"/>
            <w:r>
              <w:rPr>
                <w:rFonts w:ascii="Arial" w:hAnsi="Arial" w:cs="Arial"/>
                <w:sz w:val="21"/>
                <w:szCs w:val="21"/>
                <w:lang w:val="en-US"/>
              </w:rPr>
              <w:t>vip</w:t>
            </w:r>
            <w:proofErr w:type="spellEnd"/>
            <w:r>
              <w:rPr>
                <w:rFonts w:ascii="Arial" w:hAnsi="Arial" w:cs="Arial"/>
                <w:sz w:val="21"/>
                <w:szCs w:val="21"/>
              </w:rPr>
              <w:t xml:space="preserve"> – </w:t>
            </w:r>
            <w:r w:rsidRPr="006D778F">
              <w:rPr>
                <w:rFonts w:ascii="Arial" w:hAnsi="Arial" w:cs="Arial"/>
                <w:sz w:val="21"/>
                <w:szCs w:val="21"/>
              </w:rPr>
              <w:t>46</w:t>
            </w:r>
            <w:r>
              <w:rPr>
                <w:rFonts w:ascii="Arial" w:hAnsi="Arial" w:cs="Arial"/>
                <w:sz w:val="21"/>
                <w:szCs w:val="21"/>
              </w:rPr>
              <w:t xml:space="preserve">00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руб</w:t>
            </w:r>
            <w:proofErr w:type="spellEnd"/>
          </w:p>
        </w:tc>
      </w:tr>
      <w:tr w:rsidR="00022ADE" w:rsidTr="00022ADE">
        <w:trPr>
          <w:trHeight w:val="122"/>
        </w:trPr>
        <w:tc>
          <w:tcPr>
            <w:tcW w:w="2977" w:type="dxa"/>
          </w:tcPr>
          <w:p w:rsidR="00022ADE" w:rsidRPr="00177748" w:rsidRDefault="00022ADE" w:rsidP="00BA7215">
            <w:pPr>
              <w:pStyle w:val="a3"/>
              <w:spacing w:before="0" w:beforeAutospacing="0" w:after="0" w:afterAutospacing="0"/>
              <w:rPr>
                <w:rFonts w:ascii="Arial" w:hAnsi="Arial" w:cs="Arial"/>
                <w:b/>
              </w:rPr>
            </w:pPr>
            <w:r w:rsidRPr="00177748">
              <w:rPr>
                <w:rFonts w:ascii="Arial" w:hAnsi="Arial" w:cs="Arial"/>
                <w:b/>
              </w:rPr>
              <w:t>Ментальная арифметика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C82E07">
              <w:t>(*дневное время по будням)</w:t>
            </w:r>
          </w:p>
        </w:tc>
        <w:tc>
          <w:tcPr>
            <w:tcW w:w="709" w:type="dxa"/>
          </w:tcPr>
          <w:p w:rsidR="00022ADE" w:rsidRDefault="00022ADE" w:rsidP="00BA721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5-12 лет</w:t>
            </w:r>
          </w:p>
        </w:tc>
        <w:tc>
          <w:tcPr>
            <w:tcW w:w="1418" w:type="dxa"/>
            <w:gridSpan w:val="2"/>
          </w:tcPr>
          <w:p w:rsidR="00022ADE" w:rsidRPr="00022ADE" w:rsidRDefault="00022ADE" w:rsidP="00BA7215">
            <w:pPr>
              <w:rPr>
                <w:rFonts w:ascii="Arial" w:hAnsi="Arial" w:cs="Arial"/>
                <w:sz w:val="20"/>
                <w:szCs w:val="20"/>
              </w:rPr>
            </w:pPr>
            <w:r w:rsidRPr="00022ADE">
              <w:rPr>
                <w:rFonts w:ascii="Arial" w:hAnsi="Arial" w:cs="Arial"/>
                <w:sz w:val="20"/>
                <w:szCs w:val="20"/>
              </w:rPr>
              <w:t>сентябрь</w:t>
            </w:r>
          </w:p>
        </w:tc>
        <w:tc>
          <w:tcPr>
            <w:tcW w:w="992" w:type="dxa"/>
          </w:tcPr>
          <w:p w:rsidR="00022ADE" w:rsidRDefault="00022ADE" w:rsidP="00BA721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60 мин</w:t>
            </w:r>
          </w:p>
        </w:tc>
        <w:tc>
          <w:tcPr>
            <w:tcW w:w="1177" w:type="dxa"/>
          </w:tcPr>
          <w:p w:rsidR="00022ADE" w:rsidRDefault="00022ADE" w:rsidP="00BA7215">
            <w:pPr>
              <w:pStyle w:val="a3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 раз в неделю</w:t>
            </w:r>
          </w:p>
        </w:tc>
        <w:tc>
          <w:tcPr>
            <w:tcW w:w="3642" w:type="dxa"/>
          </w:tcPr>
          <w:p w:rsidR="00022ADE" w:rsidRPr="00B4211C" w:rsidRDefault="00022ADE" w:rsidP="00BA7215">
            <w:pPr>
              <w:pStyle w:val="a3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Абонемент – 3000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руб</w:t>
            </w:r>
            <w:proofErr w:type="spellEnd"/>
          </w:p>
        </w:tc>
      </w:tr>
      <w:tr w:rsidR="00022ADE" w:rsidTr="00022ADE">
        <w:trPr>
          <w:trHeight w:val="70"/>
        </w:trPr>
        <w:tc>
          <w:tcPr>
            <w:tcW w:w="10915" w:type="dxa"/>
            <w:gridSpan w:val="7"/>
            <w:vAlign w:val="center"/>
          </w:tcPr>
          <w:p w:rsidR="00022ADE" w:rsidRPr="00B4211C" w:rsidRDefault="00022ADE" w:rsidP="00BA7215">
            <w:pPr>
              <w:pStyle w:val="a3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F75DB">
              <w:rPr>
                <w:rFonts w:ascii="Arial" w:hAnsi="Arial" w:cs="Arial"/>
                <w:b/>
              </w:rPr>
              <w:t>Индивидуальные занятия</w:t>
            </w:r>
          </w:p>
        </w:tc>
      </w:tr>
      <w:tr w:rsidR="00022ADE" w:rsidTr="00022ADE">
        <w:tc>
          <w:tcPr>
            <w:tcW w:w="2977" w:type="dxa"/>
            <w:vAlign w:val="center"/>
          </w:tcPr>
          <w:p w:rsidR="00022ADE" w:rsidRPr="00CF75DB" w:rsidRDefault="00022ADE" w:rsidP="00BA7215">
            <w:pPr>
              <w:pStyle w:val="a3"/>
              <w:jc w:val="center"/>
              <w:rPr>
                <w:rFonts w:ascii="Arial" w:hAnsi="Arial" w:cs="Arial"/>
                <w:b/>
              </w:rPr>
            </w:pPr>
            <w:r w:rsidRPr="00CF75DB">
              <w:rPr>
                <w:rFonts w:ascii="Arial" w:hAnsi="Arial" w:cs="Arial"/>
                <w:b/>
              </w:rPr>
              <w:t>Игровая психотерапия</w:t>
            </w:r>
          </w:p>
        </w:tc>
        <w:tc>
          <w:tcPr>
            <w:tcW w:w="851" w:type="dxa"/>
            <w:gridSpan w:val="2"/>
          </w:tcPr>
          <w:p w:rsidR="00022ADE" w:rsidRDefault="00022ADE" w:rsidP="00BA721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:rsidR="00022ADE" w:rsidRPr="00B4211C" w:rsidRDefault="00022ADE" w:rsidP="00BA721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3  - 17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022ADE" w:rsidRPr="00B4211C" w:rsidRDefault="00022ADE" w:rsidP="00BA721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4211C">
              <w:rPr>
                <w:rFonts w:ascii="Arial" w:hAnsi="Arial" w:cs="Arial"/>
                <w:sz w:val="21"/>
                <w:szCs w:val="21"/>
              </w:rPr>
              <w:t xml:space="preserve">По записи 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022ADE" w:rsidRPr="00B4211C" w:rsidRDefault="00022ADE" w:rsidP="00BA721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30 </w:t>
            </w:r>
            <w:r w:rsidRPr="00B4211C">
              <w:rPr>
                <w:rFonts w:ascii="Arial" w:hAnsi="Arial" w:cs="Arial"/>
                <w:sz w:val="21"/>
                <w:szCs w:val="21"/>
              </w:rPr>
              <w:t xml:space="preserve"> минут</w:t>
            </w:r>
          </w:p>
        </w:tc>
        <w:tc>
          <w:tcPr>
            <w:tcW w:w="1177" w:type="dxa"/>
            <w:vAlign w:val="center"/>
          </w:tcPr>
          <w:p w:rsidR="00022ADE" w:rsidRPr="00B4211C" w:rsidRDefault="00022ADE" w:rsidP="00BA721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4211C">
              <w:rPr>
                <w:rFonts w:ascii="Arial" w:hAnsi="Arial" w:cs="Arial"/>
                <w:sz w:val="21"/>
                <w:szCs w:val="21"/>
              </w:rPr>
              <w:t xml:space="preserve">1-2 раза в неделю </w:t>
            </w:r>
          </w:p>
        </w:tc>
        <w:tc>
          <w:tcPr>
            <w:tcW w:w="3642" w:type="dxa"/>
            <w:vAlign w:val="center"/>
          </w:tcPr>
          <w:p w:rsidR="00022ADE" w:rsidRDefault="00022ADE" w:rsidP="00BA721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4211C">
              <w:rPr>
                <w:rFonts w:ascii="Arial" w:hAnsi="Arial" w:cs="Arial"/>
                <w:sz w:val="21"/>
                <w:szCs w:val="21"/>
              </w:rPr>
              <w:t xml:space="preserve">1 занятие </w:t>
            </w:r>
            <w:r>
              <w:rPr>
                <w:rFonts w:ascii="Arial" w:hAnsi="Arial" w:cs="Arial"/>
                <w:sz w:val="21"/>
                <w:szCs w:val="21"/>
              </w:rPr>
              <w:t xml:space="preserve">– 600 </w:t>
            </w:r>
            <w:r w:rsidRPr="00B4211C">
              <w:rPr>
                <w:rFonts w:ascii="Arial" w:hAnsi="Arial" w:cs="Arial"/>
                <w:sz w:val="21"/>
                <w:szCs w:val="21"/>
              </w:rPr>
              <w:t>руб.</w:t>
            </w:r>
          </w:p>
          <w:p w:rsidR="00022ADE" w:rsidRPr="00B4211C" w:rsidRDefault="00022ADE" w:rsidP="00BA721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за 4 занятия – 1600 руб.</w:t>
            </w:r>
            <w:r w:rsidRPr="00B4211C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 w:rsidR="00022ADE" w:rsidTr="00022ADE">
        <w:tc>
          <w:tcPr>
            <w:tcW w:w="2977" w:type="dxa"/>
            <w:vAlign w:val="center"/>
          </w:tcPr>
          <w:p w:rsidR="00022ADE" w:rsidRPr="00CF75DB" w:rsidRDefault="00022ADE" w:rsidP="00BA721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Развивающие занятия с психологом и логопедом</w:t>
            </w:r>
          </w:p>
        </w:tc>
        <w:tc>
          <w:tcPr>
            <w:tcW w:w="851" w:type="dxa"/>
            <w:gridSpan w:val="2"/>
          </w:tcPr>
          <w:p w:rsidR="00022ADE" w:rsidRPr="00B4211C" w:rsidRDefault="00022ADE" w:rsidP="00BA721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022ADE" w:rsidRPr="00B4211C" w:rsidRDefault="00022ADE" w:rsidP="00BA721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4211C">
              <w:rPr>
                <w:rFonts w:ascii="Arial" w:hAnsi="Arial" w:cs="Arial"/>
                <w:sz w:val="21"/>
                <w:szCs w:val="21"/>
              </w:rPr>
              <w:t>По записи</w:t>
            </w:r>
          </w:p>
        </w:tc>
        <w:tc>
          <w:tcPr>
            <w:tcW w:w="992" w:type="dxa"/>
            <w:vAlign w:val="center"/>
          </w:tcPr>
          <w:p w:rsidR="00022ADE" w:rsidRPr="00B4211C" w:rsidRDefault="00022ADE" w:rsidP="00BA721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3</w:t>
            </w:r>
            <w:r w:rsidRPr="00B4211C">
              <w:rPr>
                <w:rFonts w:ascii="Arial" w:hAnsi="Arial" w:cs="Arial"/>
                <w:sz w:val="21"/>
                <w:szCs w:val="21"/>
              </w:rPr>
              <w:t xml:space="preserve">0 минут </w:t>
            </w:r>
          </w:p>
        </w:tc>
        <w:tc>
          <w:tcPr>
            <w:tcW w:w="1177" w:type="dxa"/>
            <w:vAlign w:val="center"/>
          </w:tcPr>
          <w:p w:rsidR="00022ADE" w:rsidRPr="00B4211C" w:rsidRDefault="00022ADE" w:rsidP="00BA721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4211C">
              <w:rPr>
                <w:rFonts w:ascii="Arial" w:hAnsi="Arial" w:cs="Arial"/>
                <w:sz w:val="21"/>
                <w:szCs w:val="21"/>
              </w:rPr>
              <w:t xml:space="preserve">1-3 раза в неделю </w:t>
            </w:r>
          </w:p>
        </w:tc>
        <w:tc>
          <w:tcPr>
            <w:tcW w:w="3642" w:type="dxa"/>
            <w:vAlign w:val="center"/>
          </w:tcPr>
          <w:p w:rsidR="00022ADE" w:rsidRDefault="00022ADE" w:rsidP="00BA721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4211C">
              <w:rPr>
                <w:rFonts w:ascii="Arial" w:hAnsi="Arial" w:cs="Arial"/>
                <w:sz w:val="21"/>
                <w:szCs w:val="21"/>
              </w:rPr>
              <w:t xml:space="preserve">1 занятие </w:t>
            </w:r>
            <w:r>
              <w:rPr>
                <w:rFonts w:ascii="Arial" w:hAnsi="Arial" w:cs="Arial"/>
                <w:sz w:val="21"/>
                <w:szCs w:val="21"/>
              </w:rPr>
              <w:t xml:space="preserve">-  600 </w:t>
            </w:r>
            <w:r w:rsidRPr="00B4211C">
              <w:rPr>
                <w:rFonts w:ascii="Arial" w:hAnsi="Arial" w:cs="Arial"/>
                <w:sz w:val="21"/>
                <w:szCs w:val="21"/>
              </w:rPr>
              <w:t xml:space="preserve"> руб. </w:t>
            </w:r>
          </w:p>
          <w:p w:rsidR="00022ADE" w:rsidRPr="00B4211C" w:rsidRDefault="00022ADE" w:rsidP="00022ADE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За 4-8 занятий – 1</w:t>
            </w:r>
            <w:r>
              <w:rPr>
                <w:rFonts w:ascii="Arial" w:hAnsi="Arial" w:cs="Arial"/>
                <w:sz w:val="21"/>
                <w:szCs w:val="21"/>
              </w:rPr>
              <w:t>5</w:t>
            </w:r>
            <w:r>
              <w:rPr>
                <w:rFonts w:ascii="Arial" w:hAnsi="Arial" w:cs="Arial"/>
                <w:sz w:val="21"/>
                <w:szCs w:val="21"/>
              </w:rPr>
              <w:t>00 (2800) руб.</w:t>
            </w:r>
          </w:p>
        </w:tc>
      </w:tr>
      <w:tr w:rsidR="00022ADE" w:rsidTr="00022ADE">
        <w:trPr>
          <w:trHeight w:val="390"/>
        </w:trPr>
        <w:tc>
          <w:tcPr>
            <w:tcW w:w="2977" w:type="dxa"/>
            <w:vAlign w:val="center"/>
          </w:tcPr>
          <w:p w:rsidR="00022ADE" w:rsidRPr="00CF75DB" w:rsidRDefault="00022ADE" w:rsidP="00BA7215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Первич</w:t>
            </w:r>
            <w:proofErr w:type="spellEnd"/>
            <w:r>
              <w:rPr>
                <w:rFonts w:ascii="Arial" w:hAnsi="Arial" w:cs="Arial"/>
                <w:b/>
              </w:rPr>
              <w:t>. консультация психолога (дети)</w:t>
            </w:r>
          </w:p>
        </w:tc>
        <w:tc>
          <w:tcPr>
            <w:tcW w:w="851" w:type="dxa"/>
            <w:gridSpan w:val="2"/>
          </w:tcPr>
          <w:p w:rsidR="00022ADE" w:rsidRPr="00B4211C" w:rsidRDefault="00022ADE" w:rsidP="00BA721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022ADE" w:rsidRPr="00B4211C" w:rsidRDefault="00022ADE" w:rsidP="00BA721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4211C">
              <w:rPr>
                <w:rFonts w:ascii="Arial" w:hAnsi="Arial" w:cs="Arial"/>
                <w:sz w:val="21"/>
                <w:szCs w:val="21"/>
              </w:rPr>
              <w:t>По записи</w:t>
            </w:r>
          </w:p>
        </w:tc>
        <w:tc>
          <w:tcPr>
            <w:tcW w:w="992" w:type="dxa"/>
            <w:vAlign w:val="center"/>
          </w:tcPr>
          <w:p w:rsidR="00022ADE" w:rsidRPr="00B4211C" w:rsidRDefault="00022ADE" w:rsidP="00BA721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3</w:t>
            </w:r>
            <w:r w:rsidRPr="00B4211C">
              <w:rPr>
                <w:rFonts w:ascii="Arial" w:hAnsi="Arial" w:cs="Arial"/>
                <w:sz w:val="21"/>
                <w:szCs w:val="21"/>
              </w:rPr>
              <w:t>0 минут</w:t>
            </w:r>
          </w:p>
        </w:tc>
        <w:tc>
          <w:tcPr>
            <w:tcW w:w="1177" w:type="dxa"/>
            <w:vAlign w:val="center"/>
          </w:tcPr>
          <w:p w:rsidR="00022ADE" w:rsidRPr="00B4211C" w:rsidRDefault="00022ADE" w:rsidP="00BA721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</w:t>
            </w:r>
            <w:r w:rsidRPr="00B4211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642" w:type="dxa"/>
            <w:vAlign w:val="center"/>
          </w:tcPr>
          <w:p w:rsidR="00022ADE" w:rsidRDefault="00022ADE" w:rsidP="00BA721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4211C">
              <w:rPr>
                <w:rFonts w:ascii="Arial" w:hAnsi="Arial" w:cs="Arial"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</w:rPr>
              <w:t>800</w:t>
            </w:r>
            <w:r w:rsidRPr="00B4211C">
              <w:rPr>
                <w:rFonts w:ascii="Arial" w:hAnsi="Arial" w:cs="Arial"/>
                <w:sz w:val="21"/>
                <w:szCs w:val="21"/>
              </w:rPr>
              <w:t xml:space="preserve"> руб. </w:t>
            </w:r>
          </w:p>
          <w:p w:rsidR="00022ADE" w:rsidRPr="00B4211C" w:rsidRDefault="00022ADE" w:rsidP="00BA721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022ADE" w:rsidTr="00022ADE">
        <w:trPr>
          <w:trHeight w:val="485"/>
        </w:trPr>
        <w:tc>
          <w:tcPr>
            <w:tcW w:w="2977" w:type="dxa"/>
            <w:vAlign w:val="center"/>
          </w:tcPr>
          <w:p w:rsidR="00022ADE" w:rsidRDefault="00022ADE" w:rsidP="00BA7215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Первич</w:t>
            </w:r>
            <w:proofErr w:type="gramStart"/>
            <w:r>
              <w:rPr>
                <w:rFonts w:ascii="Arial" w:hAnsi="Arial" w:cs="Arial"/>
                <w:b/>
              </w:rPr>
              <w:t>.к</w:t>
            </w:r>
            <w:proofErr w:type="gramEnd"/>
            <w:r>
              <w:rPr>
                <w:rFonts w:ascii="Arial" w:hAnsi="Arial" w:cs="Arial"/>
                <w:b/>
              </w:rPr>
              <w:t>онсультация</w:t>
            </w:r>
            <w:proofErr w:type="spellEnd"/>
            <w:r>
              <w:rPr>
                <w:rFonts w:ascii="Arial" w:hAnsi="Arial" w:cs="Arial"/>
                <w:b/>
              </w:rPr>
              <w:t xml:space="preserve"> логопеда</w:t>
            </w:r>
          </w:p>
        </w:tc>
        <w:tc>
          <w:tcPr>
            <w:tcW w:w="851" w:type="dxa"/>
            <w:gridSpan w:val="2"/>
          </w:tcPr>
          <w:p w:rsidR="00022ADE" w:rsidRPr="00B4211C" w:rsidRDefault="00022ADE" w:rsidP="00BA721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022ADE" w:rsidRPr="00B4211C" w:rsidRDefault="00022ADE" w:rsidP="00BA721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По записи</w:t>
            </w:r>
          </w:p>
        </w:tc>
        <w:tc>
          <w:tcPr>
            <w:tcW w:w="992" w:type="dxa"/>
            <w:vAlign w:val="center"/>
          </w:tcPr>
          <w:p w:rsidR="00022ADE" w:rsidRDefault="00022ADE" w:rsidP="00BA721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35–40 мин.</w:t>
            </w:r>
          </w:p>
        </w:tc>
        <w:tc>
          <w:tcPr>
            <w:tcW w:w="1177" w:type="dxa"/>
            <w:vAlign w:val="center"/>
          </w:tcPr>
          <w:p w:rsidR="00022ADE" w:rsidRPr="00B4211C" w:rsidRDefault="00022ADE" w:rsidP="00BA721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3642" w:type="dxa"/>
            <w:vAlign w:val="center"/>
          </w:tcPr>
          <w:p w:rsidR="00022ADE" w:rsidRPr="00B4211C" w:rsidRDefault="00022ADE" w:rsidP="00BA721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  600 руб.</w:t>
            </w:r>
          </w:p>
        </w:tc>
      </w:tr>
      <w:tr w:rsidR="00022ADE" w:rsidTr="00022ADE">
        <w:tc>
          <w:tcPr>
            <w:tcW w:w="2977" w:type="dxa"/>
            <w:vAlign w:val="center"/>
          </w:tcPr>
          <w:p w:rsidR="00022ADE" w:rsidRPr="00CF75DB" w:rsidRDefault="00022ADE" w:rsidP="00BA7215">
            <w:pPr>
              <w:jc w:val="center"/>
              <w:rPr>
                <w:rFonts w:ascii="Arial" w:hAnsi="Arial" w:cs="Arial"/>
                <w:b/>
              </w:rPr>
            </w:pPr>
            <w:r w:rsidRPr="00CF75DB">
              <w:rPr>
                <w:rFonts w:ascii="Arial" w:hAnsi="Arial" w:cs="Arial"/>
                <w:b/>
              </w:rPr>
              <w:t>Диагностика развития и способностей</w:t>
            </w:r>
          </w:p>
        </w:tc>
        <w:tc>
          <w:tcPr>
            <w:tcW w:w="851" w:type="dxa"/>
            <w:gridSpan w:val="2"/>
          </w:tcPr>
          <w:p w:rsidR="00022ADE" w:rsidRPr="00B4211C" w:rsidRDefault="00022ADE" w:rsidP="00BA721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022ADE" w:rsidRPr="00B4211C" w:rsidRDefault="00022ADE" w:rsidP="00BA721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4211C">
              <w:rPr>
                <w:rFonts w:ascii="Arial" w:hAnsi="Arial" w:cs="Arial"/>
                <w:sz w:val="21"/>
                <w:szCs w:val="21"/>
              </w:rPr>
              <w:t>По записи</w:t>
            </w:r>
          </w:p>
        </w:tc>
        <w:tc>
          <w:tcPr>
            <w:tcW w:w="992" w:type="dxa"/>
            <w:vAlign w:val="center"/>
          </w:tcPr>
          <w:p w:rsidR="00022ADE" w:rsidRPr="00B4211C" w:rsidRDefault="00022ADE" w:rsidP="00BA721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4211C">
              <w:rPr>
                <w:rFonts w:ascii="Arial" w:hAnsi="Arial" w:cs="Arial"/>
                <w:sz w:val="21"/>
                <w:szCs w:val="21"/>
              </w:rPr>
              <w:t>1</w:t>
            </w:r>
            <w:r>
              <w:rPr>
                <w:rFonts w:ascii="Arial" w:hAnsi="Arial" w:cs="Arial"/>
                <w:sz w:val="21"/>
                <w:szCs w:val="21"/>
              </w:rPr>
              <w:t>час</w:t>
            </w:r>
            <w:r w:rsidRPr="00B4211C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  <w:tc>
          <w:tcPr>
            <w:tcW w:w="1177" w:type="dxa"/>
            <w:vAlign w:val="center"/>
          </w:tcPr>
          <w:p w:rsidR="00022ADE" w:rsidRPr="008964B4" w:rsidRDefault="00022ADE" w:rsidP="00BA72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642" w:type="dxa"/>
            <w:vAlign w:val="center"/>
          </w:tcPr>
          <w:p w:rsidR="00022ADE" w:rsidRPr="00B4211C" w:rsidRDefault="00022ADE" w:rsidP="00BA721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4211C">
              <w:rPr>
                <w:rFonts w:ascii="Arial" w:hAnsi="Arial" w:cs="Arial"/>
                <w:sz w:val="21"/>
                <w:szCs w:val="21"/>
              </w:rPr>
              <w:t xml:space="preserve">1 час - </w:t>
            </w:r>
            <w:r>
              <w:rPr>
                <w:rFonts w:ascii="Arial" w:hAnsi="Arial" w:cs="Arial"/>
                <w:sz w:val="21"/>
                <w:szCs w:val="21"/>
              </w:rPr>
              <w:t>80</w:t>
            </w:r>
            <w:r w:rsidRPr="00B4211C">
              <w:rPr>
                <w:rFonts w:ascii="Arial" w:hAnsi="Arial" w:cs="Arial"/>
                <w:sz w:val="21"/>
                <w:szCs w:val="21"/>
              </w:rPr>
              <w:t xml:space="preserve">0 руб. </w:t>
            </w:r>
          </w:p>
        </w:tc>
      </w:tr>
      <w:tr w:rsidR="00022ADE" w:rsidTr="00022ADE">
        <w:tc>
          <w:tcPr>
            <w:tcW w:w="10915" w:type="dxa"/>
            <w:gridSpan w:val="7"/>
            <w:vAlign w:val="center"/>
          </w:tcPr>
          <w:p w:rsidR="00022ADE" w:rsidRPr="00DE4E6C" w:rsidRDefault="00022ADE" w:rsidP="00BA7215">
            <w:pPr>
              <w:pStyle w:val="a3"/>
              <w:jc w:val="center"/>
              <w:rPr>
                <w:rFonts w:ascii="Arial" w:hAnsi="Arial" w:cs="Arial"/>
                <w:b/>
              </w:rPr>
            </w:pPr>
            <w:r w:rsidRPr="00DE4E6C">
              <w:rPr>
                <w:rFonts w:ascii="Arial" w:hAnsi="Arial" w:cs="Arial"/>
                <w:b/>
              </w:rPr>
              <w:t>Для взрослых</w:t>
            </w:r>
          </w:p>
        </w:tc>
      </w:tr>
      <w:tr w:rsidR="00022ADE" w:rsidTr="00022ADE">
        <w:trPr>
          <w:trHeight w:val="533"/>
        </w:trPr>
        <w:tc>
          <w:tcPr>
            <w:tcW w:w="2977" w:type="dxa"/>
            <w:vAlign w:val="center"/>
          </w:tcPr>
          <w:p w:rsidR="00022ADE" w:rsidRPr="00CF75DB" w:rsidRDefault="00022ADE" w:rsidP="00BA7215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Консультирование</w:t>
            </w:r>
          </w:p>
        </w:tc>
        <w:tc>
          <w:tcPr>
            <w:tcW w:w="851" w:type="dxa"/>
            <w:gridSpan w:val="2"/>
          </w:tcPr>
          <w:p w:rsidR="00022ADE" w:rsidRPr="00B4211C" w:rsidRDefault="00022ADE" w:rsidP="00BA721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022ADE" w:rsidRPr="00B4211C" w:rsidRDefault="00022ADE" w:rsidP="00BA721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4211C">
              <w:rPr>
                <w:rFonts w:ascii="Arial" w:hAnsi="Arial" w:cs="Arial"/>
                <w:sz w:val="21"/>
                <w:szCs w:val="21"/>
              </w:rPr>
              <w:t>По записи</w:t>
            </w:r>
          </w:p>
        </w:tc>
        <w:tc>
          <w:tcPr>
            <w:tcW w:w="992" w:type="dxa"/>
            <w:vAlign w:val="center"/>
          </w:tcPr>
          <w:p w:rsidR="00022ADE" w:rsidRPr="00B4211C" w:rsidRDefault="00022ADE" w:rsidP="00BA721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4211C">
              <w:rPr>
                <w:rFonts w:ascii="Arial" w:hAnsi="Arial" w:cs="Arial"/>
                <w:sz w:val="21"/>
                <w:szCs w:val="21"/>
              </w:rPr>
              <w:t xml:space="preserve">50 мин. </w:t>
            </w:r>
          </w:p>
        </w:tc>
        <w:tc>
          <w:tcPr>
            <w:tcW w:w="1177" w:type="dxa"/>
            <w:vAlign w:val="center"/>
          </w:tcPr>
          <w:p w:rsidR="00022ADE" w:rsidRPr="002E718A" w:rsidRDefault="00022ADE" w:rsidP="00BA72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642" w:type="dxa"/>
            <w:vAlign w:val="center"/>
          </w:tcPr>
          <w:p w:rsidR="00022ADE" w:rsidRDefault="00022ADE" w:rsidP="00BA721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800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руб</w:t>
            </w:r>
            <w:proofErr w:type="spellEnd"/>
          </w:p>
        </w:tc>
      </w:tr>
      <w:tr w:rsidR="00022ADE" w:rsidTr="00022ADE">
        <w:tc>
          <w:tcPr>
            <w:tcW w:w="2977" w:type="dxa"/>
            <w:vAlign w:val="center"/>
          </w:tcPr>
          <w:p w:rsidR="00022ADE" w:rsidRPr="007549F4" w:rsidRDefault="00022ADE" w:rsidP="00BA7215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</w:rPr>
            </w:pPr>
            <w:r w:rsidRPr="007549F4">
              <w:rPr>
                <w:rFonts w:ascii="Arial" w:hAnsi="Arial" w:cs="Arial"/>
                <w:b/>
              </w:rPr>
              <w:t>Психотерапия</w:t>
            </w:r>
          </w:p>
        </w:tc>
        <w:tc>
          <w:tcPr>
            <w:tcW w:w="851" w:type="dxa"/>
            <w:gridSpan w:val="2"/>
          </w:tcPr>
          <w:p w:rsidR="00022ADE" w:rsidRDefault="00022ADE" w:rsidP="00BA721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022ADE" w:rsidRDefault="00022ADE" w:rsidP="00BA721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По записи</w:t>
            </w:r>
          </w:p>
        </w:tc>
        <w:tc>
          <w:tcPr>
            <w:tcW w:w="992" w:type="dxa"/>
            <w:vAlign w:val="center"/>
          </w:tcPr>
          <w:p w:rsidR="00022ADE" w:rsidRDefault="00022ADE" w:rsidP="00BA721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177" w:type="dxa"/>
            <w:vAlign w:val="center"/>
          </w:tcPr>
          <w:p w:rsidR="00022ADE" w:rsidRDefault="00022ADE" w:rsidP="00BA7215">
            <w:pPr>
              <w:pStyle w:val="a3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1-2 раза в неделю</w:t>
            </w:r>
          </w:p>
        </w:tc>
        <w:tc>
          <w:tcPr>
            <w:tcW w:w="3642" w:type="dxa"/>
            <w:vAlign w:val="center"/>
          </w:tcPr>
          <w:p w:rsidR="00022ADE" w:rsidRPr="00B4211C" w:rsidRDefault="00022ADE" w:rsidP="00BA7215">
            <w:pPr>
              <w:pStyle w:val="a3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800 руб.</w:t>
            </w:r>
          </w:p>
        </w:tc>
      </w:tr>
      <w:tr w:rsidR="00022ADE" w:rsidTr="00022ADE">
        <w:tc>
          <w:tcPr>
            <w:tcW w:w="6096" w:type="dxa"/>
            <w:gridSpan w:val="5"/>
            <w:vAlign w:val="center"/>
          </w:tcPr>
          <w:p w:rsidR="00022ADE" w:rsidRDefault="00022ADE" w:rsidP="00BA721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549F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Психологическая диагностика и выдача заключений для суда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, школы, мед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у</w:t>
            </w:r>
            <w:proofErr w:type="gramEnd"/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чреждений</w:t>
            </w:r>
            <w:r w:rsidRPr="007549F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и органов опеки</w:t>
            </w:r>
          </w:p>
        </w:tc>
        <w:tc>
          <w:tcPr>
            <w:tcW w:w="1177" w:type="dxa"/>
            <w:vAlign w:val="center"/>
          </w:tcPr>
          <w:p w:rsidR="00022ADE" w:rsidRDefault="00022ADE" w:rsidP="00BA7215">
            <w:pPr>
              <w:pStyle w:val="a3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</w:t>
            </w:r>
          </w:p>
        </w:tc>
        <w:tc>
          <w:tcPr>
            <w:tcW w:w="3642" w:type="dxa"/>
            <w:vAlign w:val="center"/>
          </w:tcPr>
          <w:p w:rsidR="00022ADE" w:rsidRDefault="00022ADE" w:rsidP="00BA7215">
            <w:pPr>
              <w:pStyle w:val="a3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3000 руб</w:t>
            </w:r>
            <w:proofErr w:type="gramStart"/>
            <w:r>
              <w:rPr>
                <w:rFonts w:ascii="Arial" w:hAnsi="Arial" w:cs="Arial"/>
                <w:sz w:val="21"/>
                <w:szCs w:val="21"/>
              </w:rPr>
              <w:t>.(</w:t>
            </w:r>
            <w:proofErr w:type="gramEnd"/>
            <w:r>
              <w:rPr>
                <w:rFonts w:ascii="Arial" w:hAnsi="Arial" w:cs="Arial"/>
                <w:sz w:val="21"/>
                <w:szCs w:val="21"/>
              </w:rPr>
              <w:t>для второго и последующих детей, повторно – 2500 руб.)</w:t>
            </w:r>
          </w:p>
        </w:tc>
      </w:tr>
    </w:tbl>
    <w:p w:rsidR="00E87735" w:rsidRDefault="00022ADE">
      <w:r>
        <w:rPr>
          <w:rFonts w:ascii="Times New Roman" w:hAnsi="Times New Roman" w:cs="Times New Roman"/>
        </w:rPr>
        <w:t xml:space="preserve">Скидки – 5% для жителей дома, 10% - на каждого ребенка многодетной семьи и детей-инвалидов, </w:t>
      </w:r>
      <w:r>
        <w:rPr>
          <w:rFonts w:ascii="Times New Roman" w:hAnsi="Times New Roman" w:cs="Times New Roman"/>
        </w:rPr>
        <w:t>20</w:t>
      </w:r>
      <w:r w:rsidRPr="006D778F">
        <w:rPr>
          <w:rFonts w:ascii="Times New Roman" w:hAnsi="Times New Roman" w:cs="Times New Roman"/>
        </w:rPr>
        <w:t xml:space="preserve"> % - </w:t>
      </w:r>
      <w:r>
        <w:rPr>
          <w:rFonts w:ascii="Times New Roman" w:hAnsi="Times New Roman" w:cs="Times New Roman"/>
        </w:rPr>
        <w:t xml:space="preserve">на второго ребенка в семье, </w:t>
      </w:r>
      <w:r>
        <w:rPr>
          <w:rFonts w:ascii="Times New Roman" w:hAnsi="Times New Roman" w:cs="Times New Roman"/>
        </w:rPr>
        <w:t>15</w:t>
      </w:r>
      <w:r>
        <w:rPr>
          <w:rFonts w:ascii="Times New Roman" w:hAnsi="Times New Roman" w:cs="Times New Roman"/>
        </w:rPr>
        <w:t>% - на второй (дополнительный) курс, 10% -на 2 абонемента (16 занятий), 15% - на 3 абонемента (24 занятия)</w:t>
      </w:r>
    </w:p>
    <w:sectPr w:rsidR="00E87735" w:rsidSect="00022ADE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13D"/>
    <w:rsid w:val="00022ADE"/>
    <w:rsid w:val="0051713D"/>
    <w:rsid w:val="00E87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A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22A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qFormat/>
    <w:rsid w:val="00022ADE"/>
    <w:rPr>
      <w:b/>
      <w:bCs/>
    </w:rPr>
  </w:style>
  <w:style w:type="table" w:styleId="a5">
    <w:name w:val="Table Grid"/>
    <w:basedOn w:val="a1"/>
    <w:uiPriority w:val="59"/>
    <w:rsid w:val="00022A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A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22A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qFormat/>
    <w:rsid w:val="00022ADE"/>
    <w:rPr>
      <w:b/>
      <w:bCs/>
    </w:rPr>
  </w:style>
  <w:style w:type="table" w:styleId="a5">
    <w:name w:val="Table Grid"/>
    <w:basedOn w:val="a1"/>
    <w:uiPriority w:val="59"/>
    <w:rsid w:val="00022A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423</Words>
  <Characters>2417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</dc:creator>
  <cp:keywords/>
  <dc:description/>
  <cp:lastModifiedBy>12345</cp:lastModifiedBy>
  <cp:revision>2</cp:revision>
  <dcterms:created xsi:type="dcterms:W3CDTF">2021-08-12T10:51:00Z</dcterms:created>
  <dcterms:modified xsi:type="dcterms:W3CDTF">2021-08-12T10:56:00Z</dcterms:modified>
</cp:coreProperties>
</file>